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7033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2647,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2647,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407-ПП/7033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16:48:30.740;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16:48:30.740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